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B7C" w:rsidRDefault="0013109D">
      <w:pPr>
        <w:spacing w:after="0" w:line="240" w:lineRule="auto"/>
        <w:rPr>
          <w:rFonts w:ascii="黑体" w:eastAsia="黑体" w:hAnsi="黑体" w:cs="仿宋"/>
          <w:color w:val="000000" w:themeColor="text1"/>
          <w:kern w:val="2"/>
          <w:sz w:val="32"/>
          <w:szCs w:val="32"/>
          <w:lang w:eastAsia="zh-CN"/>
        </w:rPr>
      </w:pPr>
      <w:bookmarkStart w:id="0" w:name="_GoBack"/>
      <w:bookmarkEnd w:id="0"/>
      <w:r>
        <w:rPr>
          <w:rFonts w:ascii="黑体" w:eastAsia="黑体" w:hAnsi="黑体" w:cs="仿宋" w:hint="eastAsia"/>
          <w:color w:val="000000" w:themeColor="text1"/>
          <w:kern w:val="2"/>
          <w:sz w:val="32"/>
          <w:szCs w:val="32"/>
          <w:lang w:eastAsia="zh-CN"/>
        </w:rPr>
        <w:t xml:space="preserve">附件  </w:t>
      </w:r>
    </w:p>
    <w:p w:rsidR="00325E37" w:rsidRDefault="0013109D" w:rsidP="00325E37">
      <w:pPr>
        <w:spacing w:after="0" w:line="240" w:lineRule="auto"/>
        <w:jc w:val="center"/>
        <w:rPr>
          <w:rFonts w:ascii="方正小标宋简体" w:eastAsia="方正小标宋简体" w:hAnsi="Times New Roman" w:cs="Times New Roman"/>
          <w:color w:val="000000" w:themeColor="text1"/>
          <w:kern w:val="2"/>
          <w:sz w:val="36"/>
          <w:szCs w:val="36"/>
          <w:lang w:eastAsia="zh-CN"/>
        </w:rPr>
      </w:pPr>
      <w:r w:rsidRPr="00325E37">
        <w:rPr>
          <w:rFonts w:ascii="方正小标宋简体" w:eastAsia="方正小标宋简体" w:hAnsi="Times New Roman" w:cs="Times New Roman" w:hint="eastAsia"/>
          <w:color w:val="000000" w:themeColor="text1"/>
          <w:kern w:val="2"/>
          <w:sz w:val="36"/>
          <w:szCs w:val="36"/>
          <w:lang w:eastAsia="zh-CN"/>
        </w:rPr>
        <w:t>2026年国家开放大学教育类专业优秀学位论文</w:t>
      </w:r>
    </w:p>
    <w:p w:rsidR="001016AB" w:rsidRPr="00325E37" w:rsidRDefault="0013109D" w:rsidP="00325E37">
      <w:pPr>
        <w:spacing w:after="0" w:line="240" w:lineRule="auto"/>
        <w:jc w:val="center"/>
        <w:rPr>
          <w:rFonts w:ascii="方正小标宋简体" w:eastAsia="方正小标宋简体" w:hAnsi="Times New Roman" w:cs="Times New Roman"/>
          <w:color w:val="000000" w:themeColor="text1"/>
          <w:kern w:val="2"/>
          <w:sz w:val="36"/>
          <w:szCs w:val="36"/>
          <w:lang w:eastAsia="zh-CN"/>
        </w:rPr>
      </w:pPr>
      <w:r w:rsidRPr="00325E37">
        <w:rPr>
          <w:rFonts w:ascii="方正小标宋简体" w:eastAsia="方正小标宋简体" w:hAnsi="Times New Roman" w:cs="Times New Roman" w:hint="eastAsia"/>
          <w:color w:val="000000" w:themeColor="text1"/>
          <w:kern w:val="2"/>
          <w:sz w:val="36"/>
          <w:szCs w:val="36"/>
          <w:lang w:eastAsia="zh-CN"/>
        </w:rPr>
        <w:t>评选活动参评学生名单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68"/>
        <w:gridCol w:w="2968"/>
        <w:gridCol w:w="2970"/>
      </w:tblGrid>
      <w:tr w:rsidR="001016AB" w:rsidTr="00DE1B7C">
        <w:trPr>
          <w:tblHeader/>
        </w:trPr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16AB" w:rsidRPr="00DE1B7C" w:rsidRDefault="0013109D">
            <w:pPr>
              <w:spacing w:before="60" w:after="60" w:line="240" w:lineRule="auto"/>
              <w:jc w:val="center"/>
              <w:rPr>
                <w:rFonts w:ascii="宋体" w:eastAsia="宋体" w:hAnsi="宋体"/>
                <w:b/>
                <w:sz w:val="24"/>
              </w:rPr>
            </w:pPr>
            <w:r w:rsidRPr="00DE1B7C">
              <w:rPr>
                <w:rFonts w:ascii="宋体" w:eastAsia="宋体" w:hAnsi="宋体" w:hint="eastAsia"/>
                <w:b/>
                <w:sz w:val="24"/>
              </w:rPr>
              <w:t>序号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16AB" w:rsidRPr="00DE1B7C" w:rsidRDefault="0013109D">
            <w:pPr>
              <w:spacing w:before="60" w:after="60" w:line="240" w:lineRule="auto"/>
              <w:jc w:val="center"/>
              <w:rPr>
                <w:rFonts w:ascii="宋体" w:eastAsia="宋体" w:hAnsi="宋体"/>
                <w:b/>
                <w:sz w:val="24"/>
              </w:rPr>
            </w:pPr>
            <w:r w:rsidRPr="00DE1B7C">
              <w:rPr>
                <w:rFonts w:ascii="宋体" w:eastAsia="宋体" w:hAnsi="宋体" w:hint="eastAsia"/>
                <w:b/>
                <w:sz w:val="24"/>
              </w:rPr>
              <w:t>学生姓名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16AB" w:rsidRPr="00DE1B7C" w:rsidRDefault="0013109D">
            <w:pPr>
              <w:spacing w:before="60" w:after="60" w:line="240" w:lineRule="auto"/>
              <w:jc w:val="center"/>
              <w:rPr>
                <w:rFonts w:ascii="宋体" w:eastAsia="宋体" w:hAnsi="宋体"/>
                <w:b/>
                <w:sz w:val="24"/>
              </w:rPr>
            </w:pPr>
            <w:r w:rsidRPr="00DE1B7C">
              <w:rPr>
                <w:rFonts w:ascii="宋体" w:eastAsia="宋体" w:hAnsi="宋体" w:hint="eastAsia"/>
                <w:b/>
                <w:sz w:val="24"/>
              </w:rPr>
              <w:t>所在分部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马文珺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北京分部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2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高申炎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北京分部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3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王俊媛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北京分部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4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于思淼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北京分部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5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温暖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北京分部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6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张志欣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河北分部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7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张广伟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河北分部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8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冀晓雅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河北分部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9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温子怡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河北分部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10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王静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河北分部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11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武艳萍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内蒙古分部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12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王明辉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内蒙古分部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13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闫龙凤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内蒙古分部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14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张天惠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辽宁分部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15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李昕桐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辽宁分部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16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谭慧妍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辽宁分部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17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林丹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辽宁分部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18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杜芸倩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辽宁分部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19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李丽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沈阳分部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20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马恩紫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大连分部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21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常芮侨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吉林分部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22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袁也童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吉林分部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23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高浩赢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黑龙江分部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24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李佩哲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黑龙江分部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25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刘贺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黑龙江分部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26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李佳钰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黑龙江分部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27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姜冠廷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江苏分部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28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杨艳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江苏分部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29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闫晨晨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江苏分部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30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李菊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江苏分部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31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陈志辉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南京分部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32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陈倩倩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浙江分部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33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马佳兴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浙江分部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34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郎怡琳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浙江分部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35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何清洁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浙江分部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36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汪金飞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浙江分部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37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何元生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宁波分部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38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陈恩洁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宁波分部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39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杨颖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宁波分部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40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金瑞昭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宁波分部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41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陈卡尔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宁波分部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42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崔晓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安徽分部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43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程丽姣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安徽分部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44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张文文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安徽分部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45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邢萌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安徽分部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46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周美娟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福建分部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47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叶玉香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福建分部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48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苏星柳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福建分部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49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尤宝珍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福建分部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50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丘莉清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福建分部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51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蔡媛媛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江西分部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52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贾周良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江西分部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53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彭怡颖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江西分部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54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乐炜婷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江西分部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55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夏晓颖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江西分部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56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姬艳丽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山东分部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57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刘颖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山东分部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58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袁晓雅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山东分部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59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陈晓辉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山东分部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60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吕春玲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山东分部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61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卢雪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青岛分部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62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刘冬颖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青岛分部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63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刘繁荣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青岛分部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64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于凯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青岛分部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65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刘芳丽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青岛分部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66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程俊格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河南分部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67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孙晓华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河南分部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68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王新娜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河南分部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69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吴秋雨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河南分部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70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杨华琴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河南分部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71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李佩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湖北分部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72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万艳萍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湖北分部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73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汪湘楠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武汉分部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74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张瑞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武汉分部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75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颜梓威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湖南分部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76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尹雅茜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湖南分部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77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黄熙媛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湖南分部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78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赖嘉琪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广东分部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79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易静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广东分部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80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钟茜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广东分部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81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孔小华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广东分部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82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许巧连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广州分部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83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何健欣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广州分部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84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王梓眉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广州分部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85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华丽芳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广州分部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86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周鹤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广州分部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87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李淑兰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深圳分部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88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田玲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四川分部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89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吴林珍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四川分部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90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蒋小红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四川分部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91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李永鸿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四川分部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92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陈春晓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四川分部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93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张蕊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成都分部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94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李艾蔚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成都分部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95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杨雅婕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成都分部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96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潘辰晓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成都分部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97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唐永林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重庆分部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98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张穴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重庆分部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99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陈雪连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贵州分部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100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熊玲萱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贵州分部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101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李天郁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贵州分部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102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彭张语格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贵州分部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103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陈萍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贵州分部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104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周曼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陕西分部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105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张瑜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陕西分部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106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张延娜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陕西分部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107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张雨薇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陕西分部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108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韩强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甘肃分部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109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张彬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甘肃分部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110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郭肃琼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青海分部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111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陶丽帆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宁夏分部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112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童丹丹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新疆分部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113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lang w:eastAsia="zh-CN"/>
              </w:rPr>
              <w:t>阿布都肉苏力·麦麦提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新疆分部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114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李子怡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新疆分部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115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芮丽惠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新疆分部</w:t>
            </w:r>
          </w:p>
        </w:tc>
      </w:tr>
      <w:tr w:rsidR="001016AB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116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蔺佳欢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016AB" w:rsidRDefault="0013109D">
            <w:pPr>
              <w:spacing w:before="60" w:after="60" w:line="240" w:lineRule="auto"/>
              <w:jc w:val="center"/>
            </w:pPr>
            <w:r>
              <w:rPr>
                <w:rFonts w:ascii="宋体" w:eastAsia="宋体" w:hAnsi="宋体" w:hint="eastAsia"/>
                <w:sz w:val="24"/>
              </w:rPr>
              <w:t>新疆分部</w:t>
            </w:r>
          </w:p>
        </w:tc>
      </w:tr>
    </w:tbl>
    <w:p w:rsidR="001016AB" w:rsidRDefault="001016AB"/>
    <w:sectPr w:rsidR="001016AB" w:rsidSect="00325E37">
      <w:footerReference w:type="even" r:id="rId9"/>
      <w:footerReference w:type="default" r:id="rId10"/>
      <w:pgSz w:w="11906" w:h="16838"/>
      <w:pgMar w:top="1440" w:right="1440" w:bottom="1440" w:left="1800" w:header="851" w:footer="141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17F" w:rsidRDefault="00D4317F">
      <w:pPr>
        <w:spacing w:line="240" w:lineRule="auto"/>
      </w:pPr>
      <w:r>
        <w:separator/>
      </w:r>
    </w:p>
  </w:endnote>
  <w:endnote w:type="continuationSeparator" w:id="0">
    <w:p w:rsidR="00D4317F" w:rsidRDefault="00D431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">
    <w:panose1 w:val="02070409020205020404"/>
    <w:charset w:val="00"/>
    <w:family w:val="auto"/>
    <w:pitch w:val="default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6AB" w:rsidRDefault="0013109D">
    <w:pPr>
      <w:pStyle w:val="ab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016AB" w:rsidRDefault="0013109D">
                          <w:pPr>
                            <w:pStyle w:val="ab"/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 w:rsidR="00DB198E">
                            <w:rPr>
                              <w:rFonts w:ascii="宋体" w:eastAsia="宋体" w:hAnsi="宋体"/>
                              <w:noProof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1pt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" filled="f" stroked="f" strokeweight=".5pt">
              <v:textbox style="mso-fit-shape-to-text:t" inset="16pt,0,16pt,0">
                <w:txbxContent>
                  <w:p w:rsidR="001016AB" w:rsidRDefault="0013109D">
                    <w:pPr>
                      <w:pStyle w:val="ab"/>
                      <w:rPr>
                        <w:rFonts w:ascii="宋体" w:eastAsia="宋体" w:hAnsi="宋体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 w:rsidR="00DB198E">
                      <w:rPr>
                        <w:rFonts w:ascii="宋体" w:eastAsia="宋体" w:hAnsi="宋体"/>
                        <w:noProof/>
                        <w:sz w:val="28"/>
                      </w:rPr>
                      <w:t>2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6AB" w:rsidRDefault="0013109D">
    <w:pPr>
      <w:pStyle w:val="ab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016AB" w:rsidRDefault="0013109D">
                          <w:pPr>
                            <w:pStyle w:val="ab"/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 w:rsidR="00DB198E">
                            <w:rPr>
                              <w:rFonts w:ascii="宋体" w:eastAsia="宋体" w:hAnsi="宋体"/>
                              <w:noProof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92.8pt;margin-top:1pt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" filled="f" stroked="f" strokeweight=".5pt">
              <v:textbox style="mso-fit-shape-to-text:t" inset="16pt,0,16pt,0">
                <w:txbxContent>
                  <w:p w:rsidR="001016AB" w:rsidRDefault="0013109D">
                    <w:pPr>
                      <w:pStyle w:val="ab"/>
                      <w:rPr>
                        <w:rFonts w:ascii="宋体" w:eastAsia="宋体" w:hAnsi="宋体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 w:rsidR="00DB198E">
                      <w:rPr>
                        <w:rFonts w:ascii="宋体" w:eastAsia="宋体" w:hAnsi="宋体"/>
                        <w:noProof/>
                        <w:sz w:val="28"/>
                      </w:rPr>
                      <w:t>1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17F" w:rsidRDefault="00D4317F">
      <w:pPr>
        <w:spacing w:after="0"/>
      </w:pPr>
      <w:r>
        <w:separator/>
      </w:r>
    </w:p>
  </w:footnote>
  <w:footnote w:type="continuationSeparator" w:id="0">
    <w:p w:rsidR="00D4317F" w:rsidRDefault="00D4317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016AB"/>
    <w:rsid w:val="0013109D"/>
    <w:rsid w:val="0015074B"/>
    <w:rsid w:val="0017370A"/>
    <w:rsid w:val="001D115B"/>
    <w:rsid w:val="0029639D"/>
    <w:rsid w:val="00325E37"/>
    <w:rsid w:val="00326F90"/>
    <w:rsid w:val="00787499"/>
    <w:rsid w:val="00A2241C"/>
    <w:rsid w:val="00AA1D8D"/>
    <w:rsid w:val="00B47730"/>
    <w:rsid w:val="00CB0664"/>
    <w:rsid w:val="00D4317F"/>
    <w:rsid w:val="00DB198E"/>
    <w:rsid w:val="00DE1B7C"/>
    <w:rsid w:val="00FC693F"/>
    <w:rsid w:val="11BA768D"/>
    <w:rsid w:val="162929A9"/>
    <w:rsid w:val="6F50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23F6FE51-211A-4310-ABE2-3180FFE8C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/>
    <w:lsdException w:name="Light List Accent 4" w:uiPriority="61"/>
    <w:lsdException w:name="Light Grid Accent 4" w:uiPriority="62" w:qFormat="1"/>
    <w:lsdException w:name="Medium Shading 1 Accent 4" w:uiPriority="63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/>
    <w:lsdException w:name="Light Shading Accent 5" w:uiPriority="60" w:qFormat="1"/>
    <w:lsdException w:name="Light List Accent 5" w:uiPriority="61" w:qFormat="1"/>
    <w:lsdException w:name="Light Grid Accent 5" w:uiPriority="62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next w:val="a1"/>
    <w:uiPriority w:val="9"/>
    <w:qFormat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 w:cs="黑体"/>
      <w:kern w:val="44"/>
      <w:sz w:val="32"/>
      <w:szCs w:val="32"/>
    </w:rPr>
  </w:style>
  <w:style w:type="paragraph" w:styleId="21">
    <w:name w:val="heading 2"/>
    <w:next w:val="a1"/>
    <w:uiPriority w:val="9"/>
    <w:unhideWhenUsed/>
    <w:qFormat/>
    <w:pPr>
      <w:keepNext/>
      <w:keepLines/>
      <w:spacing w:line="560" w:lineRule="exact"/>
      <w:ind w:firstLineChars="200" w:firstLine="894"/>
      <w:outlineLvl w:val="1"/>
    </w:pPr>
    <w:rPr>
      <w:rFonts w:ascii="Times New Roman" w:eastAsia="楷体_GB2312" w:hAnsi="Times New Roman" w:cs="楷体_GB2312"/>
      <w:sz w:val="32"/>
      <w:szCs w:val="32"/>
    </w:rPr>
  </w:style>
  <w:style w:type="paragraph" w:styleId="31">
    <w:name w:val="heading 3"/>
    <w:next w:val="a1"/>
    <w:uiPriority w:val="9"/>
    <w:unhideWhenUsed/>
    <w:qFormat/>
    <w:pPr>
      <w:keepNext/>
      <w:keepLines/>
      <w:spacing w:line="560" w:lineRule="exact"/>
      <w:ind w:firstLineChars="200" w:firstLine="894"/>
      <w:outlineLvl w:val="2"/>
    </w:pPr>
    <w:rPr>
      <w:rFonts w:ascii="Times New Roman" w:eastAsia="仿宋_GB2312" w:hAnsi="Times New Roman" w:cs="仿宋_GB2312"/>
      <w:sz w:val="32"/>
      <w:szCs w:val="32"/>
    </w:rPr>
  </w:style>
  <w:style w:type="paragraph" w:styleId="4">
    <w:name w:val="heading 4"/>
    <w:next w:val="a1"/>
    <w:uiPriority w:val="9"/>
    <w:semiHidden/>
    <w:unhideWhenUsed/>
    <w:qFormat/>
    <w:pPr>
      <w:keepNext/>
      <w:keepLines/>
      <w:spacing w:line="560" w:lineRule="exact"/>
      <w:ind w:firstLineChars="200" w:firstLine="894"/>
      <w:outlineLvl w:val="3"/>
    </w:pPr>
    <w:rPr>
      <w:rFonts w:ascii="Times New Roman" w:eastAsia="仿宋_GB2312" w:hAnsi="Times New Roman" w:cs="仿宋_GB2312"/>
      <w:sz w:val="32"/>
      <w:szCs w:val="32"/>
    </w:rPr>
  </w:style>
  <w:style w:type="paragraph" w:styleId="5">
    <w:name w:val="heading 5"/>
    <w:next w:val="a1"/>
    <w:uiPriority w:val="9"/>
    <w:semiHidden/>
    <w:unhideWhenUsed/>
    <w:qFormat/>
    <w:pPr>
      <w:spacing w:line="560" w:lineRule="exact"/>
      <w:ind w:firstLineChars="200" w:firstLine="894"/>
      <w:outlineLvl w:val="4"/>
    </w:pPr>
    <w:rPr>
      <w:rFonts w:ascii="Times New Roman" w:eastAsia="仿宋_GB2312" w:hAnsi="Times New Roman" w:cs="仿宋_GB2312"/>
      <w:sz w:val="32"/>
      <w:szCs w:val="32"/>
    </w:rPr>
  </w:style>
  <w:style w:type="paragraph" w:styleId="6">
    <w:name w:val="heading 6"/>
    <w:next w:val="a1"/>
    <w:uiPriority w:val="9"/>
    <w:semiHidden/>
    <w:unhideWhenUsed/>
    <w:qFormat/>
    <w:pPr>
      <w:spacing w:line="560" w:lineRule="exact"/>
      <w:ind w:firstLineChars="200" w:firstLine="894"/>
      <w:outlineLvl w:val="5"/>
    </w:pPr>
    <w:rPr>
      <w:rFonts w:ascii="Times New Roman" w:eastAsia="仿宋_GB2312" w:hAnsi="Times New Roman" w:cs="仿宋_GB2312"/>
      <w:sz w:val="32"/>
      <w:szCs w:val="32"/>
    </w:rPr>
  </w:style>
  <w:style w:type="paragraph" w:styleId="7">
    <w:name w:val="heading 7"/>
    <w:next w:val="a1"/>
    <w:uiPriority w:val="9"/>
    <w:semiHidden/>
    <w:unhideWhenUsed/>
    <w:qFormat/>
    <w:pPr>
      <w:spacing w:line="560" w:lineRule="exact"/>
      <w:ind w:firstLineChars="200" w:firstLine="894"/>
      <w:outlineLvl w:val="6"/>
    </w:pPr>
    <w:rPr>
      <w:rFonts w:ascii="Times New Roman" w:eastAsia="仿宋_GB2312" w:hAnsi="Times New Roman" w:cs="仿宋_GB2312"/>
      <w:sz w:val="32"/>
      <w:szCs w:val="32"/>
    </w:rPr>
  </w:style>
  <w:style w:type="paragraph" w:styleId="8">
    <w:name w:val="heading 8"/>
    <w:next w:val="a1"/>
    <w:uiPriority w:val="9"/>
    <w:semiHidden/>
    <w:unhideWhenUsed/>
    <w:qFormat/>
    <w:pPr>
      <w:spacing w:line="560" w:lineRule="exact"/>
      <w:ind w:firstLineChars="200" w:firstLine="894"/>
      <w:outlineLvl w:val="7"/>
    </w:pPr>
    <w:rPr>
      <w:rFonts w:ascii="Times New Roman" w:eastAsia="仿宋_GB2312" w:hAnsi="Times New Roman" w:cs="仿宋_GB2312"/>
      <w:sz w:val="32"/>
      <w:szCs w:val="32"/>
    </w:rPr>
  </w:style>
  <w:style w:type="paragraph" w:styleId="9">
    <w:name w:val="heading 9"/>
    <w:next w:val="a1"/>
    <w:uiPriority w:val="9"/>
    <w:semiHidden/>
    <w:unhideWhenUsed/>
    <w:qFormat/>
    <w:pPr>
      <w:spacing w:line="560" w:lineRule="exact"/>
      <w:ind w:firstLineChars="200" w:firstLine="894"/>
      <w:outlineLvl w:val="8"/>
    </w:pPr>
    <w:rPr>
      <w:rFonts w:ascii="Times New Roman" w:eastAsia="仿宋_GB2312" w:hAnsi="Times New Roman" w:cs="仿宋_GB2312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2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3">
    <w:name w:val="Body Text 3"/>
    <w:basedOn w:val="a1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link w:val="a9"/>
    <w:uiPriority w:val="99"/>
    <w:unhideWhenUsed/>
    <w:qFormat/>
    <w:pPr>
      <w:spacing w:line="560" w:lineRule="exact"/>
      <w:ind w:firstLineChars="200" w:firstLine="630"/>
      <w:jc w:val="both"/>
    </w:pPr>
    <w:rPr>
      <w:rFonts w:ascii="Times New Roman" w:eastAsia="仿宋_GB2312" w:hAnsi="Times New Roman" w:cs="仿宋_GB2312"/>
      <w:spacing w:val="-6"/>
      <w:sz w:val="32"/>
      <w:szCs w:val="32"/>
    </w:r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2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next w:val="a1"/>
    <w:uiPriority w:val="11"/>
    <w:qFormat/>
    <w:pPr>
      <w:spacing w:line="720" w:lineRule="exact"/>
      <w:jc w:val="center"/>
    </w:pPr>
    <w:rPr>
      <w:rFonts w:ascii="Times New Roman" w:eastAsia="仿宋_GB2312" w:hAnsi="Times New Roman" w:cs="仿宋_GB2312"/>
      <w:kern w:val="28"/>
      <w:sz w:val="32"/>
      <w:szCs w:val="32"/>
    </w:rPr>
  </w:style>
  <w:style w:type="paragraph" w:styleId="af0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3">
    <w:name w:val="Body Text 2"/>
    <w:basedOn w:val="a1"/>
    <w:link w:val="24"/>
    <w:uiPriority w:val="99"/>
    <w:unhideWhenUsed/>
    <w:qFormat/>
    <w:pPr>
      <w:spacing w:after="120" w:line="480" w:lineRule="auto"/>
    </w:pPr>
  </w:style>
  <w:style w:type="paragraph" w:styleId="25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1">
    <w:name w:val="Title"/>
    <w:next w:val="a1"/>
    <w:link w:val="af2"/>
    <w:uiPriority w:val="10"/>
    <w:qFormat/>
    <w:pPr>
      <w:spacing w:line="720" w:lineRule="exac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table" w:styleId="af3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5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6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6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7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8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6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7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8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9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a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b">
    <w:name w:val="Strong"/>
    <w:basedOn w:val="a2"/>
    <w:uiPriority w:val="22"/>
    <w:qFormat/>
    <w:rPr>
      <w:b/>
      <w:bCs/>
    </w:rPr>
  </w:style>
  <w:style w:type="character" w:styleId="afc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d">
    <w:name w:val="No Spacing"/>
    <w:uiPriority w:val="1"/>
    <w:qFormat/>
    <w:rPr>
      <w:sz w:val="22"/>
      <w:szCs w:val="22"/>
      <w:lang w:eastAsia="en-US"/>
    </w:rPr>
  </w:style>
  <w:style w:type="character" w:customStyle="1" w:styleId="Heading1Char">
    <w:name w:val="Heading 1 Char"/>
    <w:basedOn w:val="a2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2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2">
    <w:name w:val="标题 字符"/>
    <w:link w:val="af1"/>
    <w:uiPriority w:val="10"/>
    <w:qFormat/>
    <w:rPr>
      <w:rFonts w:ascii="MS Gothic" w:eastAsia="MS Gothic" w:hAnsi="MS Gothic" w:cs="MS Gothic"/>
      <w:sz w:val="44"/>
      <w:szCs w:val="44"/>
      <w:lang w:val="zh-CN"/>
    </w:rPr>
  </w:style>
  <w:style w:type="character" w:customStyle="1" w:styleId="SubtitleChar">
    <w:name w:val="Subtitle Char"/>
    <w:basedOn w:val="a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e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link w:val="a8"/>
    <w:uiPriority w:val="99"/>
    <w:qFormat/>
    <w:rPr>
      <w:rFonts w:ascii="Times New Roman" w:eastAsia="MS Mincho" w:hAnsi="Times New Roman" w:cs="MS Mincho"/>
      <w:spacing w:val="-6"/>
      <w:sz w:val="32"/>
      <w:szCs w:val="32"/>
    </w:rPr>
  </w:style>
  <w:style w:type="character" w:customStyle="1" w:styleId="24">
    <w:name w:val="正文文本 2 字符"/>
    <w:basedOn w:val="a2"/>
    <w:link w:val="23"/>
    <w:uiPriority w:val="99"/>
    <w:qFormat/>
  </w:style>
  <w:style w:type="character" w:customStyle="1" w:styleId="34">
    <w:name w:val="正文文本 3 字符"/>
    <w:basedOn w:val="a2"/>
    <w:link w:val="33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">
    <w:name w:val="Quote"/>
    <w:basedOn w:val="a1"/>
    <w:next w:val="a1"/>
    <w:link w:val="aff0"/>
    <w:uiPriority w:val="29"/>
    <w:qFormat/>
    <w:rPr>
      <w:i/>
      <w:iCs/>
      <w:color w:val="000000" w:themeColor="text1"/>
    </w:rPr>
  </w:style>
  <w:style w:type="character" w:customStyle="1" w:styleId="aff0">
    <w:name w:val="引用 字符"/>
    <w:basedOn w:val="a2"/>
    <w:link w:val="aff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a2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a2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a2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a2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2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a2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1">
    <w:name w:val="Intense Quote"/>
    <w:basedOn w:val="a1"/>
    <w:next w:val="a1"/>
    <w:link w:val="aff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明显引用 字符"/>
    <w:basedOn w:val="a2"/>
    <w:link w:val="aff1"/>
    <w:uiPriority w:val="30"/>
    <w:qFormat/>
    <w:rPr>
      <w:b/>
      <w:bCs/>
      <w:i/>
      <w:iCs/>
      <w:color w:val="4F81BD" w:themeColor="accent1"/>
    </w:rPr>
  </w:style>
  <w:style w:type="character" w:customStyle="1" w:styleId="13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4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6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paragraph" w:customStyle="1" w:styleId="aff3">
    <w:name w:val="附录标题"/>
    <w:next w:val="a1"/>
    <w:pPr>
      <w:overflowPunct w:val="0"/>
      <w:topLinePunct/>
      <w:spacing w:line="560" w:lineRule="exact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8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B250F5-10E9-4A43-B967-5EA423A9A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薛晓燕</cp:lastModifiedBy>
  <cp:revision>6</cp:revision>
  <dcterms:created xsi:type="dcterms:W3CDTF">2013-12-23T23:15:00Z</dcterms:created>
  <dcterms:modified xsi:type="dcterms:W3CDTF">2026-09-17T01:26:00Z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eyJoZGlkIjoiZDAwOTY5ZjliOWU0YTNlMGYxNGIzMTg5YzE3ODMwZmMiLCJ1c2VySWQiOiIyMDA3NzU4NjIifQ==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12E229FDE3AC44148D41FAD1B85EE905_13</vt:lpwstr>
  </property>
</Properties>
</file>